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firstLine="567"/>
        <w:jc w:val="right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Дело № 5</w:t>
      </w:r>
      <w:r>
        <w:rPr>
          <w:rFonts w:ascii="Times New Roman" w:eastAsia="Times New Roman" w:hAnsi="Times New Roman" w:cs="Times New Roman"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sz w:val="26"/>
          <w:szCs w:val="26"/>
        </w:rPr>
        <w:t>7</w:t>
      </w:r>
      <w:r>
        <w:rPr>
          <w:rFonts w:ascii="Times New Roman" w:eastAsia="Times New Roman" w:hAnsi="Times New Roman" w:cs="Times New Roman"/>
          <w:sz w:val="26"/>
          <w:szCs w:val="26"/>
        </w:rPr>
        <w:t>95</w:t>
      </w:r>
      <w:r>
        <w:rPr>
          <w:rFonts w:ascii="Times New Roman" w:eastAsia="Times New Roman" w:hAnsi="Times New Roman" w:cs="Times New Roman"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sz w:val="26"/>
          <w:szCs w:val="26"/>
        </w:rPr>
        <w:t>2612/2026</w:t>
      </w:r>
    </w:p>
    <w:p>
      <w:pPr>
        <w:spacing w:before="0" w:after="0"/>
        <w:ind w:firstLine="567"/>
        <w:jc w:val="right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86MS0067-01-2026-004364-67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ПОСТАНОВЛЕНИЕ </w:t>
      </w:r>
    </w:p>
    <w:p>
      <w:pPr>
        <w:tabs>
          <w:tab w:val="left" w:pos="3495"/>
        </w:tabs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17 июня 2026 года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город Сургут</w:t>
      </w:r>
    </w:p>
    <w:p>
      <w:pPr>
        <w:spacing w:before="0" w:after="0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 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sz w:val="26"/>
          <w:szCs w:val="26"/>
        </w:rPr>
        <w:t>ирово</w:t>
      </w:r>
      <w:r>
        <w:rPr>
          <w:rFonts w:ascii="Times New Roman" w:eastAsia="Times New Roman" w:hAnsi="Times New Roman" w:cs="Times New Roman"/>
          <w:sz w:val="26"/>
          <w:szCs w:val="26"/>
        </w:rPr>
        <w:t>й судья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6"/>
          <w:szCs w:val="26"/>
        </w:rPr>
        <w:t>1</w:t>
      </w:r>
      <w:r>
        <w:rPr>
          <w:rFonts w:ascii="Times New Roman" w:eastAsia="Times New Roman" w:hAnsi="Times New Roman" w:cs="Times New Roman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судебного района города окружного значения Сургута Ханты-Мансийского автономного округа – Югры </w:t>
      </w:r>
      <w:r>
        <w:rPr>
          <w:rFonts w:ascii="Times New Roman" w:eastAsia="Times New Roman" w:hAnsi="Times New Roman" w:cs="Times New Roman"/>
          <w:sz w:val="26"/>
          <w:szCs w:val="26"/>
        </w:rPr>
        <w:t>Думлер Галина Павловна</w:t>
      </w:r>
      <w:r>
        <w:rPr>
          <w:rFonts w:ascii="Times New Roman" w:eastAsia="Times New Roman" w:hAnsi="Times New Roman" w:cs="Times New Roman"/>
          <w:sz w:val="26"/>
          <w:szCs w:val="26"/>
        </w:rPr>
        <w:t>, находящийся по адресу: г. 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ургут ул. Гагарина д. 9 </w:t>
      </w:r>
      <w:r>
        <w:rPr>
          <w:rFonts w:ascii="Times New Roman" w:eastAsia="Times New Roman" w:hAnsi="Times New Roman" w:cs="Times New Roman"/>
          <w:sz w:val="26"/>
          <w:szCs w:val="26"/>
        </w:rPr>
        <w:t>каб</w:t>
      </w:r>
      <w:r>
        <w:rPr>
          <w:rFonts w:ascii="Times New Roman" w:eastAsia="Times New Roman" w:hAnsi="Times New Roman" w:cs="Times New Roman"/>
          <w:sz w:val="26"/>
          <w:szCs w:val="26"/>
        </w:rPr>
        <w:t>. 402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рассмотрев материалы дела в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отношении </w:t>
      </w:r>
      <w:r>
        <w:rPr>
          <w:rFonts w:ascii="Times New Roman" w:eastAsia="Times New Roman" w:hAnsi="Times New Roman" w:cs="Times New Roman"/>
          <w:sz w:val="26"/>
          <w:szCs w:val="26"/>
        </w:rPr>
        <w:t>ГОРОДСКАЯ ПРОФСОЮЗНАЯ ОРГАНИЗАЦИЯ УПРАВЛЕНЧЕСКИХ РАБОТНИКОВ Г. СУРГУТА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grp-19rplc-9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</w:p>
    <w:p>
      <w:pPr>
        <w:spacing w:before="0" w:after="0"/>
        <w:ind w:firstLine="567"/>
        <w:jc w:val="both"/>
        <w:rPr>
          <w:sz w:val="26"/>
          <w:szCs w:val="26"/>
        </w:rPr>
      </w:pP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>установил:</w:t>
      </w:r>
    </w:p>
    <w:p>
      <w:pPr>
        <w:spacing w:before="0" w:after="0"/>
        <w:ind w:firstLine="567"/>
        <w:jc w:val="both"/>
        <w:rPr>
          <w:sz w:val="26"/>
          <w:szCs w:val="26"/>
        </w:rPr>
      </w:pP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при осуществлении проверки налогового контроля выявлены достаточные данные, указывающие на наличие события административного правонарушения, предусмотренного ст. 19.7 КоАП РФ, а именно: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01.04.2026 </w:t>
      </w:r>
      <w:r>
        <w:rPr>
          <w:rFonts w:ascii="Times New Roman" w:eastAsia="Times New Roman" w:hAnsi="Times New Roman" w:cs="Times New Roman"/>
          <w:sz w:val="26"/>
          <w:szCs w:val="26"/>
        </w:rPr>
        <w:t>ГОРОДСКАЯ ПРОФСОЮЗНАЯ ОРГАНИЗАЦИЯ УПРАВЛЕНЧЕСКИХ РАБОТНИКОВ Г. СУРГУТА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по адресу </w:t>
      </w:r>
      <w:r>
        <w:rPr>
          <w:rStyle w:val="cat-UserDefinedgrp-20rplc-15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не исполнило установленную </w:t>
      </w:r>
      <w:r>
        <w:rPr>
          <w:rFonts w:ascii="Times New Roman" w:eastAsia="Times New Roman" w:hAnsi="Times New Roman" w:cs="Times New Roman"/>
          <w:sz w:val="26"/>
          <w:szCs w:val="26"/>
        </w:rPr>
        <w:t>п.п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5.1 п. 1 ст. 23 НК РФ обязанность по своевременному предоставлению в УФНС России по ХМАО-Югре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бухгалтерской (финансовой) отчетности за 2025 год,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срок предоставления которой - </w:t>
      </w:r>
      <w:r>
        <w:rPr>
          <w:rFonts w:ascii="Times New Roman" w:eastAsia="Times New Roman" w:hAnsi="Times New Roman" w:cs="Times New Roman"/>
          <w:sz w:val="26"/>
          <w:szCs w:val="26"/>
        </w:rPr>
        <w:t>не позднее 31.03.2026 года. Фактически бухгалтерская (финансовая) отчетность за 2025 год не представлена.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Представитель </w:t>
      </w:r>
      <w:r>
        <w:rPr>
          <w:rFonts w:ascii="Times New Roman" w:eastAsia="Times New Roman" w:hAnsi="Times New Roman" w:cs="Times New Roman"/>
          <w:sz w:val="26"/>
          <w:szCs w:val="26"/>
        </w:rPr>
        <w:t>ГОРОДСКОЙ ПРОФСОЮЗНОЙ ОРГАНИЗАЦИИ УПРАВЛЕНЧЕСКИХ РАБОТНИКОВ Г. СУРГУТА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pacing w:val="3"/>
          <w:sz w:val="26"/>
          <w:szCs w:val="26"/>
        </w:rPr>
        <w:t xml:space="preserve">извещенный о времени и месте рассмотрения дела надлежащим образом </w:t>
      </w:r>
      <w:r>
        <w:rPr>
          <w:rFonts w:ascii="Times New Roman" w:eastAsia="Times New Roman" w:hAnsi="Times New Roman" w:cs="Times New Roman"/>
          <w:spacing w:val="3"/>
          <w:sz w:val="26"/>
          <w:szCs w:val="26"/>
        </w:rPr>
        <w:t xml:space="preserve">судебной повесткой, возвращённой в адрес суда с отметкой об истечении срока хранения </w:t>
      </w:r>
      <w:r>
        <w:rPr>
          <w:rFonts w:ascii="Times New Roman" w:eastAsia="Times New Roman" w:hAnsi="Times New Roman" w:cs="Times New Roman"/>
          <w:spacing w:val="3"/>
          <w:sz w:val="26"/>
          <w:szCs w:val="26"/>
        </w:rPr>
        <w:t xml:space="preserve">(п. 6 постановления Пленума ВС РФ от 24.03.2005 г. № 5), в судебное заседание не явился, ходатайств об отложении рассмотрения дела не заявлял.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Вследствие изложенного и на основании ч.2 ст. 25.1 КоАП РФ </w:t>
      </w:r>
      <w:r>
        <w:rPr>
          <w:rFonts w:ascii="Times New Roman" w:eastAsia="Times New Roman" w:hAnsi="Times New Roman" w:cs="Times New Roman"/>
          <w:sz w:val="26"/>
          <w:szCs w:val="26"/>
        </w:rPr>
        <w:t>суд считает возможным рассмотреть дело в отсутствие представителя юридического лица по имеющимся в деле доказательствам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pacing w:val="3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6"/>
          <w:szCs w:val="26"/>
        </w:rPr>
        <w:t xml:space="preserve">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Изучив материалы дела, мировой судья приходит к выводу о том, что виновность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ГОРОДСКОЙ ПРОФСОЮЗНОЙ ОРГАНИЗАЦИИ УПРАВЛЕНЧЕСКИХ РАБОТНИКОВ Г. СУРГУТА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 совершении правонарушения подтверждается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следующими документами</w:t>
      </w:r>
      <w:r>
        <w:rPr>
          <w:rFonts w:ascii="Times New Roman" w:eastAsia="Times New Roman" w:hAnsi="Times New Roman" w:cs="Times New Roman"/>
          <w:sz w:val="26"/>
          <w:szCs w:val="26"/>
        </w:rPr>
        <w:t>: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протоколом № </w:t>
      </w:r>
      <w:r>
        <w:rPr>
          <w:rFonts w:ascii="Times New Roman" w:eastAsia="Times New Roman" w:hAnsi="Times New Roman" w:cs="Times New Roman"/>
          <w:sz w:val="26"/>
          <w:szCs w:val="26"/>
        </w:rPr>
        <w:t>86002612400407700001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об административном правонарушении от </w:t>
      </w:r>
      <w:r>
        <w:rPr>
          <w:rFonts w:ascii="Times New Roman" w:eastAsia="Times New Roman" w:hAnsi="Times New Roman" w:cs="Times New Roman"/>
          <w:sz w:val="26"/>
          <w:szCs w:val="26"/>
        </w:rPr>
        <w:t>04.05</w:t>
      </w:r>
      <w:r>
        <w:rPr>
          <w:rFonts w:ascii="Times New Roman" w:eastAsia="Times New Roman" w:hAnsi="Times New Roman" w:cs="Times New Roman"/>
          <w:sz w:val="26"/>
          <w:szCs w:val="26"/>
        </w:rPr>
        <w:t>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;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справкой старшего государственного налогового инспектора отдела камерального контроля УФНС России по ХМАО-Югре от </w:t>
      </w:r>
      <w:r>
        <w:rPr>
          <w:rFonts w:ascii="Times New Roman" w:eastAsia="Times New Roman" w:hAnsi="Times New Roman" w:cs="Times New Roman"/>
          <w:sz w:val="26"/>
          <w:szCs w:val="26"/>
        </w:rPr>
        <w:t>04.05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.2026 года;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копией выписки из Единого государственного реестра юридических лиц.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удья принимает указанные документы относимыми, допустимыми и достоверными доказательствами, так как они полностью согласуются между собой, составлены уполномоченными на то лицами, соответствуют требованиям КоАП РФ.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силу </w:t>
      </w:r>
      <w:r>
        <w:rPr>
          <w:rFonts w:ascii="Times New Roman" w:eastAsia="Times New Roman" w:hAnsi="Times New Roman" w:cs="Times New Roman"/>
          <w:sz w:val="26"/>
          <w:szCs w:val="26"/>
        </w:rPr>
        <w:t>п.п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5.1 п. 1 ст. 23 НК РФ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налогоплательщики обязаны </w:t>
      </w:r>
      <w:hyperlink r:id="rId4" w:anchor="/multilink/10900200/paragraph/791/number/0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представлять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в налоговый орган по месту нахождения организации, у которой отсутствует обязанность представлять годовую бухгалтерскую (финансовую) отчетность, составляющую государственный информационный ресурс бухгалтерской (финансовой) отчетности в соответствии с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hyperlink r:id="rId4" w:anchor="/document/70103036/entry/0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Федеральным законом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от 06.12.2011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года №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402-ФЗ «О бухгалтерском </w:t>
      </w:r>
      <w:r>
        <w:rPr>
          <w:rFonts w:ascii="Times New Roman" w:eastAsia="Times New Roman" w:hAnsi="Times New Roman" w:cs="Times New Roman"/>
          <w:sz w:val="26"/>
          <w:szCs w:val="26"/>
        </w:rPr>
        <w:t>учете», годовую бухгалтерскую (финансовую) отчетность не позднее трех месяцев после окончания отчетного года, за исключением случаев, когда организация в соответствии с указанным Федеральным законом не обязана вести бухгалтерский учет, или является религиозной организацией, или является организацией, представляющей в Центральный банк Российской Федерации годовую бухгалтерскую (финансовую) отчетность, если иное не предусмотрено данным подпунктом.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Оценив приведенные выше доказательства в их совокупности, мировой судья с учетом обстоятельств дела, считает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виновность </w:t>
      </w:r>
      <w:r>
        <w:rPr>
          <w:rFonts w:ascii="Times New Roman" w:eastAsia="Times New Roman" w:hAnsi="Times New Roman" w:cs="Times New Roman"/>
          <w:sz w:val="26"/>
          <w:szCs w:val="26"/>
        </w:rPr>
        <w:t>ГОРОДСКОЙ ПРОФСОЮЗНОЙ ОРГАНИЗАЦИИ УПРАВЛЕНЧЕСКИХ РАБОТНИКОВ Г. СУРГУТА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полностью доказанной. Действия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последнего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квалифицируются судом по ст. 19.7 КоАП РФ –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непредставление в государственный орган (должностному лицу), орган (должностному лицу), осуществляющий (осуществляющему) государственный контроль (надзор), сведений (информации), представление которых предусмотрено законом и необходимо для осуществления этим органом (должностным лицом) его законной деятельности.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Обстоятельств, исключающих производство по делу об административном правонарушении и возможность рассмотрения дела об административном правонарушении, не имеется. </w:t>
      </w:r>
    </w:p>
    <w:p>
      <w:pPr>
        <w:spacing w:before="0" w:after="0"/>
        <w:ind w:firstLine="60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Обстоятельств, предусмотренных ст. 4.2 КоАП РФ, смягчающих административную ответственность, суд не усматривает.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Обстоятельств, отягчающих административную ответственность, в соответствии со ст.4.3 КоАП РФ, суд не усматривает.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При определении меры наказания суд учитывает характер и степень общественной опасности деяния, данные о юридическом лице,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отсутствие смягчающих и отягчающих административную ответственность обстоятельств, </w:t>
      </w:r>
      <w:r>
        <w:rPr>
          <w:rFonts w:ascii="Times New Roman" w:eastAsia="Times New Roman" w:hAnsi="Times New Roman" w:cs="Times New Roman"/>
          <w:sz w:val="26"/>
          <w:szCs w:val="26"/>
        </w:rPr>
        <w:t>руководствуясь ст. 3.4 КоАП РФ полагает справедливым назначить наказание в виде предупреждения, то есть официального порицания.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На основании выше изложенного, руководствуясь ст. 29.9-29.11 КоАП РФ, мировой судья</w:t>
      </w:r>
    </w:p>
    <w:p>
      <w:pPr>
        <w:spacing w:before="0" w:after="0"/>
        <w:ind w:firstLine="567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постановил:</w:t>
      </w:r>
    </w:p>
    <w:p>
      <w:pPr>
        <w:spacing w:before="0" w:after="0"/>
        <w:ind w:firstLine="567"/>
        <w:jc w:val="center"/>
        <w:rPr>
          <w:sz w:val="26"/>
          <w:szCs w:val="26"/>
        </w:rPr>
      </w:pP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юридическое лицо - </w:t>
      </w:r>
      <w:r>
        <w:rPr>
          <w:rFonts w:ascii="Times New Roman" w:eastAsia="Times New Roman" w:hAnsi="Times New Roman" w:cs="Times New Roman"/>
          <w:sz w:val="26"/>
          <w:szCs w:val="26"/>
        </w:rPr>
        <w:t>ГОРОДСКУЮ ПРОФСОЮЗНУЮ ОРГАНИЗАЦИЮ УПРАВЛЕНЧЕСКИХ РАБОТНИКОВ Г. СУРГУТА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признать виновн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ым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 совершении административного правонарушения, предусмотренного ст. </w:t>
      </w:r>
      <w:r>
        <w:rPr>
          <w:rFonts w:ascii="Times New Roman" w:eastAsia="Times New Roman" w:hAnsi="Times New Roman" w:cs="Times New Roman"/>
          <w:sz w:val="26"/>
          <w:szCs w:val="26"/>
        </w:rPr>
        <w:t>19.7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КоАП РФ </w:t>
      </w:r>
      <w:r>
        <w:rPr>
          <w:rFonts w:ascii="Times New Roman" w:eastAsia="Times New Roman" w:hAnsi="Times New Roman" w:cs="Times New Roman"/>
          <w:sz w:val="26"/>
          <w:szCs w:val="26"/>
        </w:rPr>
        <w:t>и назначить наказание в виде предупреждения.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Сургутский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городской суд путем подачи жалобы </w:t>
      </w:r>
      <w:r>
        <w:rPr>
          <w:rFonts w:ascii="Times New Roman" w:eastAsia="Times New Roman" w:hAnsi="Times New Roman" w:cs="Times New Roman"/>
          <w:sz w:val="26"/>
          <w:szCs w:val="26"/>
        </w:rPr>
        <w:t>через миров</w:t>
      </w:r>
      <w:r>
        <w:rPr>
          <w:rFonts w:ascii="Times New Roman" w:eastAsia="Times New Roman" w:hAnsi="Times New Roman" w:cs="Times New Roman"/>
          <w:sz w:val="26"/>
          <w:szCs w:val="26"/>
        </w:rPr>
        <w:t>ого судью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судебного участка № 1</w:t>
      </w:r>
      <w:r>
        <w:rPr>
          <w:rFonts w:ascii="Times New Roman" w:eastAsia="Times New Roman" w:hAnsi="Times New Roman" w:cs="Times New Roman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судебного района города окружного значения Сургута в течение десяти дней со дня получения копии постановления.</w:t>
      </w:r>
    </w:p>
    <w:p>
      <w:pPr>
        <w:spacing w:before="0" w:after="0"/>
        <w:ind w:firstLine="567"/>
        <w:jc w:val="both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>Г.П. Думлер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КОПИЯ ВЕРНА 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«17» июня 2026 г.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 судебного участка №12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Сургутского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ХМАО-Югры Г.П. Думлер________________________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Подлинный документ находится в деле № 5-</w:t>
      </w:r>
      <w:r>
        <w:rPr>
          <w:rFonts w:ascii="Times New Roman" w:eastAsia="Times New Roman" w:hAnsi="Times New Roman" w:cs="Times New Roman"/>
          <w:sz w:val="26"/>
          <w:szCs w:val="26"/>
        </w:rPr>
        <w:t>7</w:t>
      </w:r>
      <w:r>
        <w:rPr>
          <w:rFonts w:ascii="Times New Roman" w:eastAsia="Times New Roman" w:hAnsi="Times New Roman" w:cs="Times New Roman"/>
          <w:sz w:val="26"/>
          <w:szCs w:val="26"/>
        </w:rPr>
        <w:t>95</w:t>
      </w:r>
      <w:r>
        <w:rPr>
          <w:rFonts w:ascii="Times New Roman" w:eastAsia="Times New Roman" w:hAnsi="Times New Roman" w:cs="Times New Roman"/>
          <w:sz w:val="26"/>
          <w:szCs w:val="26"/>
        </w:rPr>
        <w:t>-2612/2026</w:t>
      </w:r>
    </w:p>
    <w:sectPr>
      <w:footerReference w:type="default" r:id="rId5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35588268"/>
      <w:placeholder>
        <w:docPart w:val="DefaultPlaceholder_22675703"/>
      </w:placeholder>
      <w:showingPlcHdr/>
      <w:richText/>
    </w:sdtPr>
    <w:sdtContent>
      <w:p>
        <w:pPr>
          <w:spacing w:before="0" w:after="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Fonts w:ascii="Times New Roman" w:eastAsia="Times New Roman" w:hAnsi="Times New Roman" w:cs="Times New Roman"/>
          </w:rPr>
          <w:t>1</w:t>
        </w:r>
        <w:r>
          <w:rPr>
            <w:rFonts w:ascii="Times New Roman" w:eastAsia="Times New Roman" w:hAnsi="Times New Roman" w:cs="Times New Roman"/>
          </w:rPr>
          <w:fldChar w:fldCharType="end"/>
        </w:r>
      </w:p>
    </w:sdtContent>
  </w:sdt>
  <w:p>
    <w:pPr>
      <w:spacing w:before="0" w:after="0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19rplc-9">
    <w:name w:val="cat-UserDefined grp-19 rplc-9"/>
    <w:basedOn w:val="DefaultParagraphFont"/>
  </w:style>
  <w:style w:type="character" w:customStyle="1" w:styleId="cat-UserDefinedgrp-20rplc-15">
    <w:name w:val="cat-UserDefined grp-20 rplc-15"/>
    <w:basedOn w:val="DefaultParagraphFont"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sud.garant.ru/" TargetMode="Externa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21E4B8-80DE-4E2F-A3E1-A89EE8FA5347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